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10:02:27.055;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10:02:27.055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